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教师招聘每日一练（9月1日）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1.加强师德建设是具有重要的社会意义，是贯彻( )的现实需要。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A.依法治国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5.25pt">
                  <v:imagedata r:id="rId4" o:title=""/>
                </v:shape>
              </w:pict>
            </w:r>
            <w:r>
              <w:pict>
                <v:shape id="_x0000_i1026" type="#_x0000_t75" style="height:9pt;width:101.26pt">
                  <v:imagedata r:id="rId5" o:title=""/>
                </v:shape>
              </w:pict>
            </w:r>
            <w:r>
              <w:t>5.26%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B.以德治国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19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27" type="#_x0000_t75" style="height:9pt;width:53.26pt">
                  <v:imagedata r:id="rId6" o:title=""/>
                </v:shape>
              </w:pict>
            </w:r>
            <w:r>
              <w:pict>
                <v:shape id="_x0000_i1028" type="#_x0000_t75" style="height:9pt;width:53.26pt">
                  <v:imagedata r:id="rId7" o:title=""/>
                </v:shape>
              </w:pict>
            </w:r>
            <w:r>
              <w:t>50%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C.以人为本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15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42.01pt">
                  <v:imagedata r:id="rId8" o:title=""/>
                </v:shape>
              </w:pict>
            </w:r>
            <w:r>
              <w:pict>
                <v:shape id="_x0000_i1030" type="#_x0000_t75" style="height:9pt;width:64.51pt">
                  <v:imagedata r:id="rId9" o:title=""/>
                </v:shape>
              </w:pict>
            </w:r>
            <w:r>
              <w:t>39.47%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D.均衡发展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5.25pt">
                  <v:imagedata r:id="rId4" o:title=""/>
                </v:shape>
              </w:pict>
            </w:r>
            <w:r>
              <w:pict>
                <v:shape id="_x0000_i1032" type="#_x0000_t75" style="height:9pt;width:101.26pt">
                  <v:imagedata r:id="rId5" o:title=""/>
                </v:shape>
              </w:pict>
            </w:r>
            <w:r>
              <w:t>5.26%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50%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2.某学校把地理、历史两门课程综合形成社会研究课程。这类把合并数门相邻学科内容形成的综合课程称为(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A.相关课程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5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3" type="#_x0000_t75" style="height:9pt;width:13.5pt">
                  <v:imagedata r:id="rId10" o:title=""/>
                </v:shape>
              </w:pict>
            </w:r>
            <w:r>
              <w:pict>
                <v:shape id="_x0000_i1034" type="#_x0000_t75" style="height:9pt;width:93.01pt">
                  <v:imagedata r:id="rId11" o:title=""/>
                </v:shape>
              </w:pict>
            </w:r>
            <w:r>
              <w:t>13.16%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B.核心课程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5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C.广域课程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9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6" type="#_x0000_t75" style="height:9pt;width:24.75pt">
                  <v:imagedata r:id="rId13" o:title=""/>
                </v:shape>
              </w:pict>
            </w:r>
            <w:r>
              <w:pict>
                <v:shape id="_x0000_i1037" type="#_x0000_t75" style="height:9pt;width:81.76pt">
                  <v:imagedata r:id="rId14" o:title=""/>
                </v:shape>
              </w:pict>
            </w:r>
            <w:r>
              <w:t>23.68%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D.融合课程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8" type="#_x0000_t75" style="height:9pt;width:66.76pt">
                  <v:imagedata r:id="rId15" o:title=""/>
                </v:shape>
              </w:pict>
            </w:r>
            <w:r>
              <w:pict>
                <v:shape id="_x0000_i1039" type="#_x0000_t75" style="height:9pt;width:39.76pt">
                  <v:imagedata r:id="rId16" o:title=""/>
                </v:shape>
              </w:pict>
            </w:r>
            <w:r>
              <w:t>63.16%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23.68%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3.学科的设置、课程开设顺序、课时分配等安排是通过( )体现出来的。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A.教学大纲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17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0" type="#_x0000_t75" style="height:9pt;width:47.26pt">
                  <v:imagedata r:id="rId17" o:title=""/>
                </v:shape>
              </w:pict>
            </w:r>
            <w:r>
              <w:pict>
                <v:shape id="_x0000_i1041" type="#_x0000_t75" style="height:9pt;width:59.26pt">
                  <v:imagedata r:id="rId18" o:title=""/>
                </v:shape>
              </w:pict>
            </w:r>
            <w:r>
              <w:t>44.74%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B.教学计划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2" type="#_x0000_t75" style="height:9pt;width:55.51pt">
                  <v:imagedata r:id="rId19" o:title=""/>
                </v:shape>
              </w:pict>
            </w:r>
            <w:r>
              <w:pict>
                <v:shape id="_x0000_i1043" type="#_x0000_t75" style="height:9pt;width:51.01pt">
                  <v:imagedata r:id="rId20" o:title=""/>
                </v:shape>
              </w:pict>
            </w:r>
            <w:r>
              <w:t>52.63%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C.教学内容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4" type="#_x0000_t75" style="height:9pt;width:2.25pt">
                  <v:imagedata r:id="rId21" o:title=""/>
                </v:shape>
              </w:pict>
            </w:r>
            <w:r>
              <w:pict>
                <v:shape id="_x0000_i1045" type="#_x0000_t75" style="height:9pt;width:104.26pt">
                  <v:imagedata r:id="rId22" o:title=""/>
                </v:shape>
              </w:pict>
            </w:r>
            <w:r>
              <w:t>2.63%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D.教科书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6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52.63%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4.晏阳初认为中国农村问题千头万绪，但基本可以用“愚弱穷私”这四个字为代表，他提出了著名的四大教育理论，其中，解决“愚”这一问题的是(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A.文艺教育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7" type="#_x0000_t75" style="height:9pt;width:27.75pt">
                  <v:imagedata r:id="rId23" o:title=""/>
                </v:shape>
              </w:pict>
            </w:r>
            <w:r>
              <w:pict>
                <v:shape id="_x0000_i1048" type="#_x0000_t75" style="height:9pt;width:78.76pt">
                  <v:imagedata r:id="rId24" o:title=""/>
                </v:shape>
              </w:pict>
            </w:r>
            <w:r>
              <w:t>26.32%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B.公民教育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9" type="#_x0000_t75" style="height:9pt;width:75.01pt">
                  <v:imagedata r:id="rId25" o:title=""/>
                </v:shape>
              </w:pict>
            </w:r>
            <w:r>
              <w:pict>
                <v:shape id="_x0000_i1050" type="#_x0000_t75" style="height:9pt;width:31.5pt">
                  <v:imagedata r:id="rId26" o:title=""/>
                </v:shape>
              </w:pict>
            </w:r>
            <w:r>
              <w:t>71.05%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C.生计教育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1" type="#_x0000_t75" style="height:9pt;width:2.25pt">
                  <v:imagedata r:id="rId21" o:title=""/>
                </v:shape>
              </w:pict>
            </w:r>
            <w:r>
              <w:pict>
                <v:shape id="_x0000_i1052" type="#_x0000_t75" style="height:9pt;width:104.26pt">
                  <v:imagedata r:id="rId22" o:title=""/>
                </v:shape>
              </w:pict>
            </w:r>
            <w:r>
              <w:t>2.63%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D.卫生教育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3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26.32%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5.康布斯的学习理论，在教育上被作为实施( )的理论依据。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A.人本教育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4" type="#_x0000_t75" style="height:9pt;width:44.26pt">
                  <v:imagedata r:id="rId27" o:title=""/>
                </v:shape>
              </w:pict>
            </w:r>
            <w:r>
              <w:pict>
                <v:shape id="_x0000_i1055" type="#_x0000_t75" style="height:9pt;width:62.26pt">
                  <v:imagedata r:id="rId28" o:title=""/>
                </v:shape>
              </w:pict>
            </w:r>
            <w:r>
              <w:t>42.11%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B.全人教育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8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6" type="#_x0000_t75" style="height:9pt;width:21.75pt">
                  <v:imagedata r:id="rId29" o:title=""/>
                </v:shape>
              </w:pict>
            </w:r>
            <w:r>
              <w:pict>
                <v:shape id="_x0000_i1057" type="#_x0000_t75" style="height:9pt;width:84.76pt">
                  <v:imagedata r:id="rId30" o:title=""/>
                </v:shape>
              </w:pict>
            </w:r>
            <w:r>
              <w:t>21.05%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C人格教育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8" type="#_x0000_t75" style="height:9pt;width:19.5pt">
                  <v:imagedata r:id="rId31" o:title=""/>
                </v:shape>
              </w:pict>
            </w:r>
            <w:r>
              <w:pict>
                <v:shape id="_x0000_i1059" type="#_x0000_t75" style="height:9pt;width:87.01pt">
                  <v:imagedata r:id="rId32" o:title=""/>
                </v:shape>
              </w:pict>
            </w:r>
            <w:r>
              <w:t>18.42%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D.情感教育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60" type="#_x0000_t75" style="height:9pt;width:19.5pt">
                  <v:imagedata r:id="rId31" o:title=""/>
                </v:shape>
              </w:pict>
            </w:r>
            <w:r>
              <w:pict>
                <v:shape id="_x0000_i1061" type="#_x0000_t75" style="height:9pt;width:87.01pt">
                  <v:imagedata r:id="rId32" o:title=""/>
                </v:shape>
              </w:pict>
            </w:r>
            <w:r>
              <w:t>18.42%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18.42%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image" Target="media/image26.png" /><Relationship Id="rId3" Type="http://schemas.openxmlformats.org/officeDocument/2006/relationships/fontTable" Target="fontTable.xml" /><Relationship Id="rId30" Type="http://schemas.openxmlformats.org/officeDocument/2006/relationships/image" Target="media/image27.png" /><Relationship Id="rId31" Type="http://schemas.openxmlformats.org/officeDocument/2006/relationships/image" Target="media/image28.png" /><Relationship Id="rId32" Type="http://schemas.openxmlformats.org/officeDocument/2006/relationships/image" Target="media/image29.png" /><Relationship Id="rId33" Type="http://schemas.openxmlformats.org/officeDocument/2006/relationships/styles" Target="styles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