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2.0.0 -->
  <w:body>
    <w:p w:rsidR="00A77B3E">
      <w:pPr>
        <w:keepLines w:val="0"/>
        <w:spacing w:after="400"/>
        <w:ind w:firstLine="160"/>
        <w:jc w:val="center"/>
      </w:pPr>
      <w:r>
        <w:rPr>
          <w:b/>
          <w:sz w:val="32"/>
        </w:rPr>
        <w:t>1月29日每日一练</w:t>
      </w:r>
    </w:p>
    <w:p w:rsidR="00A77B3E">
      <w:pPr>
        <w:rPr>
          <w:b/>
          <w:sz w:val="32"/>
        </w:rPr>
      </w:pPr>
      <w:r>
        <w:rPr>
          <w:b w:val="0"/>
          <w:color w:val="000000"/>
          <w:sz w:val="24"/>
        </w:rPr>
        <w:t>1.德国教育家瓦·根舍因首创(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t>A.案例教学理论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center"/>
            </w:pPr>
            <w:r>
              <w:t>2</w:t>
            </w:r>
          </w:p>
        </w:tc>
        <w:tc>
          <w:tcPr>
            <w:shd w:val="clear" w:color="auto" w:fill="FFFFFF"/>
            <w:vAlign w:val="center"/>
          </w:tcPr>
          <w:p>
            <w:pPr>
              <w:jc w:val="lef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height:9pt;width:7.5pt">
                  <v:imagedata r:id="rId4" o:title=""/>
                </v:shape>
              </w:pict>
            </w:r>
            <w:r>
              <w:pict>
                <v:shape id="_x0000_i1026" type="#_x0000_t75" style="height:9pt;width:99.01pt">
                  <v:imagedata r:id="rId5" o:title=""/>
                </v:shape>
              </w:pict>
            </w:r>
            <w:r>
              <w:t>7.69%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B.范例教学理论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27" type="#_x0000_t75" style="height:9pt;width:90.01pt">
                  <v:imagedata r:id="rId6" o:title=""/>
                </v:shape>
              </w:pict>
            </w:r>
            <w:r>
              <w:pict>
                <v:shape id="_x0000_i1028" type="#_x0000_t75" style="height:9pt;width:16.5pt">
                  <v:imagedata r:id="rId7" o:title=""/>
                </v:shape>
              </w:pict>
            </w:r>
            <w:r>
              <w:t>84.62%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C.程序教学理论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29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D.结构教学理论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2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0" type="#_x0000_t75" style="height:9pt;width:7.5pt">
                  <v:imagedata r:id="rId4" o:title=""/>
                </v:shape>
              </w:pict>
            </w:r>
            <w:r>
              <w:pict>
                <v:shape id="_x0000_i1031" type="#_x0000_t75" style="height:9pt;width:99.01pt">
                  <v:imagedata r:id="rId5" o:title=""/>
                </v:shape>
              </w:pict>
            </w:r>
            <w:r>
              <w:t>7.69%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84.62%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2.教育行动研究的基本过程不包括(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A.计划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2" type="#_x0000_t75" style="height:9pt;width:3.75pt">
                  <v:imagedata r:id="rId9" o:title=""/>
                </v:shape>
              </w:pict>
            </w:r>
            <w:r>
              <w:pict>
                <v:shape id="_x0000_i1033" type="#_x0000_t75" style="height:9pt;width:102.76pt">
                  <v:imagedata r:id="rId10" o:title=""/>
                </v:shape>
              </w:pict>
            </w:r>
            <w:r>
              <w:t>3.85%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B.决策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13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4" type="#_x0000_t75" style="height:9pt;width:53.26pt">
                  <v:imagedata r:id="rId11" o:title=""/>
                </v:shape>
              </w:pict>
            </w:r>
            <w:r>
              <w:pict>
                <v:shape id="_x0000_i1035" type="#_x0000_t75" style="height:9pt;width:53.26pt">
                  <v:imagedata r:id="rId12" o:title=""/>
                </v:shape>
              </w:pict>
            </w:r>
            <w:r>
              <w:t>50%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C.行动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3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36" type="#_x0000_t75" style="height:9pt;width:12pt">
                  <v:imagedata r:id="rId13" o:title=""/>
                </v:shape>
              </w:pict>
            </w:r>
            <w:r>
              <w:pict>
                <v:shape id="_x0000_i1037" type="#_x0000_t75" style="height:9pt;width:94.51pt">
                  <v:imagedata r:id="rId14" o:title=""/>
                </v:shape>
              </w:pict>
            </w:r>
            <w:r>
              <w:t>11.54%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D.考察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9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38" type="#_x0000_t75" style="height:9pt;width:36.76pt">
                  <v:imagedata r:id="rId15" o:title=""/>
                </v:shape>
              </w:pict>
            </w:r>
            <w:r>
              <w:pict>
                <v:shape id="_x0000_i1039" type="#_x0000_t75" style="height:9pt;width:69.76pt">
                  <v:imagedata r:id="rId16" o:title=""/>
                </v:shape>
              </w:pict>
            </w:r>
            <w:r>
              <w:t>34.62%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50%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3.国外教育改革的核心是(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A.课程改革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0" type="#_x0000_t75" style="height:9pt;width:45.01pt">
                  <v:imagedata r:id="rId17" o:title=""/>
                </v:shape>
              </w:pict>
            </w:r>
            <w:r>
              <w:pict>
                <v:shape id="_x0000_i1041" type="#_x0000_t75" style="height:9pt;width:61.51pt">
                  <v:imagedata r:id="rId18" o:title=""/>
                </v:shape>
              </w:pict>
            </w:r>
            <w:r>
              <w:t>42.31%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B.提高教育质量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2" type="#_x0000_t75" style="height:9pt;width:40.51pt">
                  <v:imagedata r:id="rId19" o:title=""/>
                </v:shape>
              </w:pict>
            </w:r>
            <w:r>
              <w:pict>
                <v:shape id="_x0000_i1043" type="#_x0000_t75" style="height:9pt;width:66.01pt">
                  <v:imagedata r:id="rId20" o:title=""/>
                </v:shape>
              </w:pict>
            </w:r>
            <w:r>
              <w:t>38.46%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C.加强道德的教育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4" type="#_x0000_t75" style="height:9pt;width:15.75pt">
                  <v:imagedata r:id="rId21" o:title=""/>
                </v:shape>
              </w:pict>
            </w:r>
            <w:r>
              <w:pict>
                <v:shape id="_x0000_i1045" type="#_x0000_t75" style="height:9pt;width:90.76pt">
                  <v:imagedata r:id="rId22" o:title=""/>
                </v:shape>
              </w:pict>
            </w:r>
            <w:r>
              <w:t>15.38%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D.教育公平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46" type="#_x0000_t75" style="height:9pt;width:3.75pt">
                  <v:imagedata r:id="rId9" o:title=""/>
                </v:shape>
              </w:pict>
            </w:r>
            <w:r>
              <w:pict>
                <v:shape id="_x0000_i1047" type="#_x0000_t75" style="height:9pt;width:102.76pt">
                  <v:imagedata r:id="rId10" o:title=""/>
                </v:shape>
              </w:pict>
            </w:r>
            <w:r>
              <w:t>3.85%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42.31%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4.以下表述不正确的是( )。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A.从广义上说，教育是文化的一部分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48" type="#_x0000_t75" style="height:9pt;width:3.75pt">
                  <v:imagedata r:id="rId9" o:title=""/>
                </v:shape>
              </w:pict>
            </w:r>
            <w:r>
              <w:pict>
                <v:shape id="_x0000_i1049" type="#_x0000_t75" style="height:9pt;width:102.76pt">
                  <v:imagedata r:id="rId10" o:title=""/>
                </v:shape>
              </w:pict>
            </w:r>
            <w:r>
              <w:t>3.85%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B.教育是文化传递的手段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1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0" type="#_x0000_t75" style="height:9pt;width:3.75pt">
                  <v:imagedata r:id="rId9" o:title=""/>
                </v:shape>
              </w:pict>
            </w:r>
            <w:r>
              <w:pict>
                <v:shape id="_x0000_i1051" type="#_x0000_t75" style="height:9pt;width:102.76pt">
                  <v:imagedata r:id="rId10" o:title=""/>
                </v:shape>
              </w:pict>
            </w:r>
            <w:r>
              <w:t>3.85%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C.教育与政治经济之间是一种线性的因果关系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24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2" type="#_x0000_t75" style="height:9pt;width:98.26pt">
                  <v:imagedata r:id="rId23" o:title=""/>
                </v:shape>
              </w:pict>
            </w:r>
            <w:r>
              <w:pict>
                <v:shape id="_x0000_i1053" type="#_x0000_t75" style="height:9pt;width:8.25pt">
                  <v:imagedata r:id="rId24" o:title=""/>
                </v:shape>
              </w:pict>
            </w:r>
            <w:r>
              <w:t>92.31%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D.教育具有双重文化属性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0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4" type="#_x0000_t75" style="height:9pt;width:106.51pt">
                  <v:imagedata r:id="rId8" o:title=""/>
                </v:shape>
              </w:pict>
            </w:r>
            <w:r>
              <w:t>0%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92.31%</w:t>
      </w:r>
    </w:p>
    <w:p>
      <w:pPr>
        <w:bidi w:val="0"/>
      </w:pPr>
    </w:p>
    <w:p>
      <w:pPr>
        <w:bidi w:val="0"/>
      </w:pPr>
    </w:p>
    <w:p>
      <w:pPr>
        <w:bidi w:val="0"/>
      </w:pPr>
      <w:r>
        <w:rPr>
          <w:b w:val="0"/>
          <w:color w:val="000000"/>
          <w:sz w:val="24"/>
        </w:rPr>
        <w:t>5.人力资本理论认为，( )是人力资本的核心。</w:t>
      </w:r>
      <w:r>
        <w:rPr>
          <w:b w:val="0"/>
          <w:color w:val="000000"/>
          <w:sz w:val="24"/>
        </w:rPr>
        <w:t xml:space="preserve">   </w:t>
      </w:r>
      <w:r>
        <w:rPr>
          <w:b w:val="0"/>
          <w:color w:val="0066FF"/>
          <w:sz w:val="24"/>
        </w:rPr>
        <w:t>[单选题]</w:t>
      </w:r>
    </w:p>
    <w:p>
      <w:pPr>
        <w:bidi w:val="0"/>
        <w:rPr>
          <w:b w:val="0"/>
          <w:color w:val="0066FF"/>
          <w:sz w:val="24"/>
        </w:rPr>
      </w:pPr>
    </w:p>
    <w:tbl>
      <w:tblPr>
        <w:tblW w:w="5000" w:type="pct"/>
        <w:jc w:val="left"/>
        <w:tblBorders>
          <w:top w:val="single" w:sz="4" w:space="0" w:color="D7D7D7"/>
          <w:left w:val="single" w:sz="4" w:space="0" w:color="D7D7D7"/>
          <w:bottom w:val="single" w:sz="4" w:space="0" w:color="D7D7D7"/>
          <w:right w:val="single" w:sz="4" w:space="0" w:color="D7D7D7"/>
          <w:insideH w:val="single" w:sz="4" w:space="0" w:color="D7D7D7"/>
          <w:insideV w:val="single" w:sz="4" w:space="0" w:color="D7D7D7"/>
        </w:tblBorders>
        <w:tblCellMar>
          <w:left w:w="108" w:type="dxa"/>
          <w:right w:w="108" w:type="dxa"/>
        </w:tblCellMar>
      </w:tblPr>
      <w:tblGrid>
        <w:gridCol w:w="4200"/>
        <w:gridCol w:w="1000"/>
        <w:gridCol w:w="8038"/>
      </w:tblGrid>
      <w:tr>
        <w:tblPrEx>
          <w:tblW w:w="5000" w:type="pct"/>
          <w:jc w:val="left"/>
          <w:tblBorders>
            <w:top w:val="single" w:sz="4" w:space="0" w:color="D7D7D7"/>
            <w:left w:val="single" w:sz="4" w:space="0" w:color="D7D7D7"/>
            <w:bottom w:val="single" w:sz="4" w:space="0" w:color="D7D7D7"/>
            <w:right w:val="single" w:sz="4" w:space="0" w:color="D7D7D7"/>
            <w:insideH w:val="single" w:sz="4" w:space="0" w:color="D7D7D7"/>
            <w:insideV w:val="single" w:sz="4" w:space="0" w:color="D7D7D7"/>
          </w:tblBorders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选项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小计</w:t>
            </w:r>
          </w:p>
        </w:tc>
        <w:tc>
          <w:tcPr>
            <w:shd w:val="clear" w:color="auto" w:fill="E0E0E0"/>
            <w:vAlign w:val="center"/>
          </w:tcPr>
          <w:p>
            <w:pPr>
              <w:bidi w:val="0"/>
              <w:jc w:val="center"/>
            </w:pPr>
            <w:r>
              <w:t>比例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A.教育投资</w:t>
            </w:r>
            <w:r>
              <w:rPr>
                <w:rStyle w:val="DefaultParagraphFont"/>
                <w:bdr w:val="nil"/>
                <w:rtl w:val="0"/>
              </w:rPr>
              <w:t> </w:t>
            </w:r>
            <w:r>
              <w:rPr>
                <w:rStyle w:val="DefaultParagraphFont"/>
                <w:color w:val="EFA030"/>
                <w:bdr w:val="nil"/>
                <w:rtl w:val="0"/>
              </w:rPr>
              <w:t>(答案)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11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5" type="#_x0000_t75" style="height:9pt;width:45.01pt">
                  <v:imagedata r:id="rId17" o:title=""/>
                </v:shape>
              </w:pict>
            </w:r>
            <w:r>
              <w:pict>
                <v:shape id="_x0000_i1056" type="#_x0000_t75" style="height:9pt;width:61.51pt">
                  <v:imagedata r:id="rId18" o:title=""/>
                </v:shape>
              </w:pict>
            </w:r>
            <w:r>
              <w:t>42.31%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B.人力素质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5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57" type="#_x0000_t75" style="height:9pt;width:20.25pt">
                  <v:imagedata r:id="rId25" o:title=""/>
                </v:shape>
              </w:pict>
            </w:r>
            <w:r>
              <w:pict>
                <v:shape id="_x0000_i1058" type="#_x0000_t75" style="height:9pt;width:86.26pt">
                  <v:imagedata r:id="rId26" o:title=""/>
                </v:shape>
              </w:pict>
            </w:r>
            <w:r>
              <w:t>19.23%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t>C.教育产出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center"/>
            </w:pPr>
            <w:r>
              <w:t>6</w:t>
            </w:r>
          </w:p>
        </w:tc>
        <w:tc>
          <w:tcPr>
            <w:shd w:val="clear" w:color="auto" w:fill="FFFFFF"/>
            <w:vAlign w:val="center"/>
          </w:tcPr>
          <w:p>
            <w:pPr>
              <w:bidi w:val="0"/>
              <w:jc w:val="left"/>
            </w:pPr>
            <w:r>
              <w:pict>
                <v:shape id="_x0000_i1059" type="#_x0000_t75" style="height:9pt;width:24pt">
                  <v:imagedata r:id="rId27" o:title=""/>
                </v:shape>
              </w:pict>
            </w:r>
            <w:r>
              <w:pict>
                <v:shape id="_x0000_i1060" type="#_x0000_t75" style="height:9pt;width:82.51pt">
                  <v:imagedata r:id="rId28" o:title=""/>
                </v:shape>
              </w:pict>
            </w:r>
            <w:r>
              <w:t>23.08%</w:t>
            </w:r>
          </w:p>
        </w:tc>
      </w:tr>
      <w:tr>
        <w:tblPrEx>
          <w:tblW w:w="5000" w:type="pct"/>
          <w:jc w:val="left"/>
          <w:tblCellMar>
            <w:left w:w="108" w:type="dxa"/>
            <w:right w:w="108" w:type="dxa"/>
          </w:tblCellMar>
        </w:tblPrEx>
        <w:trPr>
          <w:trHeight w:val="500"/>
          <w:jc w:val="left"/>
        </w:trPr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t>D.人才质量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center"/>
            </w:pPr>
            <w:r>
              <w:t>4</w:t>
            </w:r>
          </w:p>
        </w:tc>
        <w:tc>
          <w:tcPr>
            <w:shd w:val="clear" w:color="auto" w:fill="F9F9F9"/>
            <w:vAlign w:val="center"/>
          </w:tcPr>
          <w:p>
            <w:pPr>
              <w:bidi w:val="0"/>
              <w:jc w:val="left"/>
            </w:pPr>
            <w:r>
              <w:pict>
                <v:shape id="_x0000_i1061" type="#_x0000_t75" style="height:9pt;width:15.75pt">
                  <v:imagedata r:id="rId21" o:title=""/>
                </v:shape>
              </w:pict>
            </w:r>
            <w:r>
              <w:pict>
                <v:shape id="_x0000_i1062" type="#_x0000_t75" style="height:9pt;width:90.76pt">
                  <v:imagedata r:id="rId22" o:title=""/>
                </v:shape>
              </w:pict>
            </w:r>
            <w:r>
              <w:t>15.38%</w:t>
            </w:r>
          </w:p>
        </w:tc>
      </w:tr>
    </w:tbl>
    <w:p>
      <w:pPr>
        <w:bidi w:val="0"/>
      </w:pPr>
      <w:r>
        <w:rPr>
          <w:rStyle w:val="DefaultParagraphFont"/>
          <w:bdr w:val="nil"/>
          <w:rtl w:val="0"/>
        </w:rPr>
        <w:t>正确率：</w:t>
      </w:r>
      <w:r>
        <w:rPr>
          <w:rStyle w:val="DefaultParagraphFont"/>
          <w:color w:val="FF6600"/>
          <w:bdr w:val="nil"/>
          <w:rtl w:val="0"/>
        </w:rPr>
        <w:t>42.31%</w:t>
      </w:r>
    </w:p>
    <w:p>
      <w:pPr>
        <w:bidi w:val="0"/>
      </w:pPr>
    </w:p>
    <w:p>
      <w:pPr>
        <w:bidi w:val="0"/>
      </w:pPr>
    </w:p>
    <w:p>
      <w:pPr>
        <w:bidi w:val="0"/>
      </w:pPr>
    </w:p>
    <w:sectPr>
      <w:pgSz w:w="16838" w:h="23811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/>
    <w:rPr>
      <w:sz w:val="24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image" Target="media/image21.png" /><Relationship Id="rId25" Type="http://schemas.openxmlformats.org/officeDocument/2006/relationships/image" Target="media/image22.png" /><Relationship Id="rId26" Type="http://schemas.openxmlformats.org/officeDocument/2006/relationships/image" Target="media/image23.png" /><Relationship Id="rId27" Type="http://schemas.openxmlformats.org/officeDocument/2006/relationships/image" Target="media/image24.png" /><Relationship Id="rId28" Type="http://schemas.openxmlformats.org/officeDocument/2006/relationships/image" Target="media/image25.png" /><Relationship Id="rId29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</cp:coreProperties>
</file>